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071" w:rsidRPr="00F63254" w:rsidRDefault="00783071" w:rsidP="00783071">
      <w:pPr>
        <w:spacing w:after="0" w:line="100" w:lineRule="atLeast"/>
        <w:jc w:val="right"/>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7B1917"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Default="00F76112">
      <w:pPr>
        <w:rPr>
          <w:rFonts w:ascii="Times New Roman" w:hAnsi="Times New Roman"/>
          <w:sz w:val="28"/>
          <w:szCs w:val="28"/>
        </w:rPr>
      </w:pPr>
    </w:p>
    <w:p w:rsidR="00195385" w:rsidRDefault="00195385">
      <w:pPr>
        <w:rPr>
          <w:rFonts w:ascii="Times New Roman" w:hAnsi="Times New Roman"/>
          <w:sz w:val="28"/>
          <w:szCs w:val="28"/>
        </w:rPr>
      </w:pPr>
    </w:p>
    <w:p w:rsidR="00195385" w:rsidRDefault="00195385">
      <w:pPr>
        <w:rPr>
          <w:rFonts w:ascii="Times New Roman" w:hAnsi="Times New Roman"/>
          <w:sz w:val="28"/>
          <w:szCs w:val="28"/>
        </w:rPr>
      </w:pPr>
    </w:p>
    <w:p w:rsidR="00195385" w:rsidRDefault="00195385">
      <w:pPr>
        <w:rPr>
          <w:rFonts w:ascii="Times New Roman" w:hAnsi="Times New Roman"/>
          <w:sz w:val="28"/>
          <w:szCs w:val="28"/>
        </w:rPr>
      </w:pPr>
    </w:p>
    <w:p w:rsidR="00195385" w:rsidRDefault="00195385">
      <w:pPr>
        <w:rPr>
          <w:rFonts w:ascii="Times New Roman" w:hAnsi="Times New Roman"/>
          <w:sz w:val="28"/>
          <w:szCs w:val="28"/>
        </w:rPr>
      </w:pPr>
    </w:p>
    <w:p w:rsidR="00195385" w:rsidRPr="00F63254" w:rsidRDefault="00195385" w:rsidP="00195385">
      <w:pPr>
        <w:jc w:val="center"/>
        <w:rPr>
          <w:rFonts w:ascii="Times New Roman" w:hAnsi="Times New Roman"/>
          <w:sz w:val="28"/>
          <w:szCs w:val="28"/>
        </w:rPr>
      </w:pPr>
      <w:r>
        <w:rPr>
          <w:rFonts w:ascii="Times New Roman" w:hAnsi="Times New Roman"/>
          <w:sz w:val="28"/>
          <w:szCs w:val="28"/>
        </w:rPr>
        <w:t>с. Яшерганово, 2022</w:t>
      </w: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A14FDA">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18</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22</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33</w:t>
        </w:r>
        <w:r w:rsidR="007768EF" w:rsidRPr="006C1754">
          <w:rPr>
            <w:noProof/>
            <w:webHidden/>
            <w:sz w:val="28"/>
            <w:szCs w:val="28"/>
          </w:rPr>
          <w:fldChar w:fldCharType="end"/>
        </w:r>
      </w:hyperlink>
    </w:p>
    <w:p w:rsidR="006C1754" w:rsidRPr="000C5522" w:rsidRDefault="00A14FDA">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61</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72</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83</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135</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139</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147</w:t>
        </w:r>
        <w:r w:rsidR="007768EF" w:rsidRPr="006C1754">
          <w:rPr>
            <w:noProof/>
            <w:webHidden/>
            <w:sz w:val="28"/>
            <w:szCs w:val="28"/>
          </w:rPr>
          <w:fldChar w:fldCharType="end"/>
        </w:r>
      </w:hyperlink>
    </w:p>
    <w:p w:rsidR="006C1754" w:rsidRPr="000C5522" w:rsidRDefault="00A14FDA">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A14FDA">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161</w:t>
        </w:r>
        <w:r w:rsidR="007768EF" w:rsidRPr="006C1754">
          <w:rPr>
            <w:noProof/>
            <w:webHidden/>
            <w:sz w:val="28"/>
            <w:szCs w:val="28"/>
          </w:rPr>
          <w:fldChar w:fldCharType="end"/>
        </w:r>
      </w:hyperlink>
    </w:p>
    <w:p w:rsidR="00385E5A" w:rsidRPr="003737F1"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95385" w:rsidP="001019C4">
      <w:pPr>
        <w:pStyle w:val="afc"/>
        <w:ind w:firstLine="709"/>
        <w:rPr>
          <w:caps w:val="0"/>
          <w:color w:val="auto"/>
        </w:rPr>
      </w:pPr>
      <w:r>
        <w:rPr>
          <w:caps w:val="0"/>
          <w:color w:val="auto"/>
        </w:rPr>
        <w:t>А</w:t>
      </w:r>
      <w:r w:rsidR="001019C4" w:rsidRPr="00B719F7">
        <w:rPr>
          <w:caps w:val="0"/>
          <w:color w:val="auto"/>
        </w:rPr>
        <w:t xml:space="preserve">даптированная </w:t>
      </w:r>
      <w:r w:rsidR="001019C4" w:rsidRPr="00B434AB">
        <w:rPr>
          <w:caps w:val="0"/>
          <w:color w:val="auto"/>
        </w:rPr>
        <w:t>основная общеобразовательная</w:t>
      </w:r>
      <w:r w:rsidR="001019C4"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bookmarkStart w:id="1" w:name="_GoBack"/>
      <w:bookmarkEnd w:id="1"/>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001019C4"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001019C4" w:rsidRPr="00B719F7">
        <w:rPr>
          <w:caps w:val="0"/>
          <w:color w:val="auto"/>
        </w:rPr>
        <w:t>)</w:t>
      </w:r>
      <w:r w:rsidR="001B53C7">
        <w:rPr>
          <w:caps w:val="0"/>
          <w:color w:val="auto"/>
        </w:rPr>
        <w:t>,</w:t>
      </w:r>
      <w:r w:rsidR="001019C4"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lastRenderedPageBreak/>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1"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FDA" w:rsidRDefault="00A14FDA">
      <w:pPr>
        <w:spacing w:after="0" w:line="240" w:lineRule="auto"/>
      </w:pPr>
      <w:r>
        <w:separator/>
      </w:r>
    </w:p>
  </w:endnote>
  <w:endnote w:type="continuationSeparator" w:id="0">
    <w:p w:rsidR="00A14FDA" w:rsidRDefault="00A1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597" w:rsidRDefault="00563CB8">
    <w:pPr>
      <w:pStyle w:val="af7"/>
      <w:jc w:val="center"/>
    </w:pPr>
    <w:r>
      <w:fldChar w:fldCharType="begin"/>
    </w:r>
    <w:r>
      <w:instrText xml:space="preserve"> PAGE   \* MERGEFORMAT </w:instrText>
    </w:r>
    <w:r>
      <w:fldChar w:fldCharType="separate"/>
    </w:r>
    <w:r w:rsidR="00195385">
      <w:rPr>
        <w:noProof/>
      </w:rPr>
      <w:t>5</w:t>
    </w:r>
    <w:r>
      <w:rPr>
        <w:noProof/>
      </w:rPr>
      <w:fldChar w:fldCharType="end"/>
    </w:r>
  </w:p>
  <w:p w:rsidR="00B50597" w:rsidRDefault="00B50597">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FDA" w:rsidRDefault="00A14FDA">
      <w:pPr>
        <w:spacing w:after="0" w:line="240" w:lineRule="auto"/>
      </w:pPr>
      <w:r>
        <w:separator/>
      </w:r>
    </w:p>
  </w:footnote>
  <w:footnote w:type="continuationSeparator" w:id="0">
    <w:p w:rsidR="00A14FDA" w:rsidRDefault="00A14FDA">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5385"/>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3CB8"/>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1917"/>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4FDA"/>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6F19175B"/>
  <w15:docId w15:val="{BBA1C41D-00C5-4798-A2F7-E1425D96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C4A62-FC56-4764-84A7-C5060BD7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46740</Words>
  <Characters>266423</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312538</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ПК-13</cp:lastModifiedBy>
  <cp:revision>7</cp:revision>
  <cp:lastPrinted>2014-04-21T11:03:00Z</cp:lastPrinted>
  <dcterms:created xsi:type="dcterms:W3CDTF">2015-12-29T08:47:00Z</dcterms:created>
  <dcterms:modified xsi:type="dcterms:W3CDTF">2022-12-05T07:54:00Z</dcterms:modified>
</cp:coreProperties>
</file>